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FB1" w:rsidRDefault="00E83FB1" w:rsidP="00C0101E">
      <w:pPr>
        <w:spacing w:after="150"/>
      </w:pPr>
      <w:bookmarkStart w:id="0" w:name="_GoBack"/>
      <w:bookmarkEnd w:id="0"/>
      <w:r>
        <w:rPr>
          <w:color w:val="000000"/>
        </w:rPr>
        <w:t xml:space="preserve">Preuzeto sa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E83FB1" w:rsidRDefault="00E83FB1" w:rsidP="00C0101E">
      <w:pPr>
        <w:spacing w:after="150"/>
      </w:pPr>
      <w:r>
        <w:rPr>
          <w:b/>
          <w:color w:val="000000"/>
        </w:rPr>
        <w:t>Redakcijski prečišćen tekst</w:t>
      </w:r>
    </w:p>
    <w:p w:rsidR="00E83FB1" w:rsidRDefault="00E83FB1" w:rsidP="00C0101E">
      <w:pPr>
        <w:spacing w:after="150"/>
      </w:pPr>
      <w:r>
        <w:rPr>
          <w:color w:val="000000"/>
        </w:rPr>
        <w:t> </w:t>
      </w:r>
    </w:p>
    <w:p w:rsidR="00E83FB1" w:rsidRDefault="00E83FB1" w:rsidP="00C0101E">
      <w:pPr>
        <w:spacing w:after="150"/>
      </w:pPr>
      <w:r>
        <w:rPr>
          <w:color w:val="000000"/>
        </w:rPr>
        <w:t> </w:t>
      </w:r>
    </w:p>
    <w:p w:rsidR="00E83FB1" w:rsidRDefault="00E83FB1" w:rsidP="00C0101E">
      <w:pPr>
        <w:spacing w:after="150"/>
      </w:pPr>
      <w:r>
        <w:rPr>
          <w:color w:val="000000"/>
        </w:rPr>
        <w:t>Na osnovu člana 43. stav 1. tačka 2) Carinskog zakona („Službeni glasnik RS”, broj 95/18) i člana 43. stav 1. Zakona o Vladi („Službeni glasnik RS”, br. 55/05, 71/05 – ispravka, 101/07, 65/08, 16/11, 68/12 – US, 72/12, 7/14 – US, 44/14 i 30/18 – dr. zakon),</w:t>
      </w:r>
    </w:p>
    <w:p w:rsidR="00E83FB1" w:rsidRDefault="00E83FB1" w:rsidP="00C0101E">
      <w:pPr>
        <w:spacing w:after="150"/>
      </w:pPr>
      <w:r>
        <w:rPr>
          <w:color w:val="000000"/>
        </w:rPr>
        <w:t>Vlada donosi</w:t>
      </w:r>
    </w:p>
    <w:p w:rsidR="00E83FB1" w:rsidRDefault="00E83FB1" w:rsidP="00C0101E">
      <w:pPr>
        <w:spacing w:after="225"/>
        <w:jc w:val="center"/>
      </w:pPr>
      <w:r>
        <w:rPr>
          <w:b/>
          <w:color w:val="000000"/>
        </w:rPr>
        <w:t>ODLUKU</w:t>
      </w:r>
    </w:p>
    <w:p w:rsidR="00E83FB1" w:rsidRDefault="00E83FB1" w:rsidP="00C0101E">
      <w:pPr>
        <w:spacing w:after="225"/>
        <w:jc w:val="center"/>
      </w:pPr>
      <w:r>
        <w:rPr>
          <w:b/>
          <w:color w:val="000000"/>
        </w:rPr>
        <w:t>o sezonskim stopama carine na uvoz određenih poljoprivrednih proizvoda</w:t>
      </w:r>
    </w:p>
    <w:p w:rsidR="00E83FB1" w:rsidRDefault="00E83FB1" w:rsidP="00C0101E">
      <w:pPr>
        <w:spacing w:after="120"/>
        <w:jc w:val="center"/>
      </w:pPr>
      <w:r>
        <w:rPr>
          <w:color w:val="000000"/>
        </w:rPr>
        <w:t>„Službeni glasnik RS”, br. 27 od 12. aprila 2019, 29 od 19. aprila 2019, 132 od 30. decembra 2021.</w:t>
      </w:r>
    </w:p>
    <w:p w:rsidR="00E83FB1" w:rsidRDefault="00E83FB1" w:rsidP="00C0101E">
      <w:pPr>
        <w:spacing w:after="150"/>
      </w:pPr>
      <w:r>
        <w:rPr>
          <w:color w:val="000000"/>
        </w:rPr>
        <w:t>1. Ovom odlukom propisuju se sezonske stope carine na uvoz određenih poljoprivrednih proizvoda, uz vremensko ograničenje njihove primene.</w:t>
      </w:r>
    </w:p>
    <w:p w:rsidR="00E83FB1" w:rsidRDefault="00E83FB1" w:rsidP="00C0101E">
      <w:pPr>
        <w:spacing w:after="150"/>
      </w:pPr>
      <w:r>
        <w:rPr>
          <w:color w:val="000000"/>
        </w:rPr>
        <w:t>2. Na uvoz poljoprivrednih proizvoda naplaćivaće se, pored stopa carine propisanih Zakonom o Carinskoj tarifi („Službeni glasnik RS”, br. 62/05, 61/07, 5/09 i 95/18 – dr. zakon), sezonska stopa carine, i to za: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703"/>
        <w:gridCol w:w="3667"/>
        <w:gridCol w:w="1666"/>
        <w:gridCol w:w="1014"/>
        <w:gridCol w:w="842"/>
      </w:tblGrid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Tarifna</w:t>
            </w:r>
            <w:r>
              <w:br/>
            </w:r>
            <w:r>
              <w:rPr>
                <w:color w:val="000000"/>
              </w:rPr>
              <w:t>oznaka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Naimenovanje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Period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Osim za uvoz iz EU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Za uvoz iz EU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(1)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(2)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(3)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(4)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(5)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Sečeno cveće i cvetni pupoljci vrsta podesnih za bukete ili za ukrasne svrhe, sveži, sušeni, bojeni, beljeni, impregnisani ili drugačije pripremljeni: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Ruže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0603 12 00 00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Karanfili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0603 13 00 00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Orhideje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0603 14 00 00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Hrizanteme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0603 15 00 00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Ljiljani (Lilium spp.)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0603 19 10 00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gladiole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0603 19 20 00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rununkuli (rununculi)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0603 19 70 00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0603 90 00 00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4.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0702 00 00 00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Paradajz, sveži ili rashlađeni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15.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0703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Crni luk, šalot, beli luk, praziluk i ostali lukovi, sveži ili rashlađeni: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0703 10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Crni luk i šalot: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crni luk: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0703 10 19 00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juna do 15.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0703 10 90 00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šalot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31. maja do 1.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0704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Kupus, karfiol, keleraba, kelj i slično kupusno jestivo povrće, sveži ili rashlađeni: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0704 90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Ostalo: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0704 90 10 00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kupus, beli i crveni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oktobra do 15. decembra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0704 90 90 00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oktobra do 15. decembra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0705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Salata (Lactuca sativa) i cikorija (Cichorium spp.), sveži ili rashlađeni: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Salata: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0705 11 00 00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Salata glavičasta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avgusta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0705 19 00 00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0706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Šargarepa, repa ugarnjača (bela repa), cvekla, celer korenjaš, rotkvice i slično jestivo korenasto povrće, sveže ili rashlađeno: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0706 10 00 00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Šargarepa i repa ugarnjača (bela repa)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0706 90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Ostalo: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0706 90 10 00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celer (korenjaš ili nemački celer)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0706 90 30 00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ren (Cochlearia armoracia)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0706 90 90 00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maja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0707 00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Krastavci i kornišoni, sveži ili rashlađeni: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0707 00 05 00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krastavci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30. juna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0707 00 90 00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kornišoni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30. juna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Ostalo povrće, sveže ili rashlađeno: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0709 60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Paprike iz roda Capsicum ili iz roda Pimenta: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0709 60 10 00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slatka paprika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juna do 3.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ostala: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0709 60 91 00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iz roda Capsicum, za proizvodnju kapsicina ili boja na bazi kapiskum oleo-smola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juna do 15.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0709 60 95 00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za industrijsku proizvodnju eteričnih ulja ili rezinoida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juna do 15.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0709 60 99 00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juna do 15.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0803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– Banane, uključujući brašnaste banane („plantains”), sveže ili suve: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0803 10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Brašnaste banane („plantains”):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0803 10 10 00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sveže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0803 10 90 00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suve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0803 90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Ostale: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0803 90 10 00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sveže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0803 90 90 00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suve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Agrumi, sveži ili suvi: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Pomorandže: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slatke pomorandže,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0805 10 22 00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navel pomorandže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0805 10 24 00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bele pomorandže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0805 10 28 00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0805 10 80 00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Mandarine (uključujući tangerske i satsuma), klementine, viking i slični hibridi agruma: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0805 21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Mandarine (uključujući tangerske i satsuma):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0805 21 10 00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satsuma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0805 21 90 00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0805 22 00 00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Klementine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0805 29 00 10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monrealke i vilking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0805 29 00 90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0805 40 00 00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– Grejpfrut i pomelo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od 1. jula do 30. novembra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20%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b/>
                <w:color w:val="000000"/>
              </w:rPr>
              <w:t>0%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0805 90 00 00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Ostali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0806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Grožđe, sveže ili suvo: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0806 10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0806 10 10 00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stono grožđe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jula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0806 10 90 00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jula do 1.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0807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Dinje, lubenice i papaje,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Dinje i lubenice: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0807 11 00 00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Lubenice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jula do 1. oktobra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Jabuke, kruške i dunje,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Jabuke: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0808 10 10 00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jabuke za vino od jabuke (cider), neupakovane (in bulk), od 16. septembra do 15. decembra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0808 10 80 00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0808 30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Kruške: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0808 30 10 00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kruške za vino od kruške (perry), neupakovane (in bulk), od 1. avgusta do 31. decembra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0808 30 90 00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0808 40 00 00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Dunje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septembra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Kajsije, trešnje i višnje, breskve (uključujući nektarine), šljive i divlje šljive,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Kajsije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15. avgusta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/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Trešnje i višnje: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0809 21 00 00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Višnje (Prunus cerasus)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20. maja do 30. juna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0809 29 00 00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Ostalo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20. maja do 30. juna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0809 30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Breskve, uključujući nektarine: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0809 30 10 00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nektarine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 . jula do 30.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lastRenderedPageBreak/>
              <w:t>0809 30 90 00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ostale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jula do 30. septembra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0809 40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Šljive i divlje šljive: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0809 40 05 00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šljive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0809 40 90 00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- divlje šljive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1. avgusta do 30. novembra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0%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0810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Ostalo voće, sveže: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   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  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   </w:t>
            </w:r>
          </w:p>
        </w:tc>
      </w:tr>
      <w:tr w:rsidR="00E83FB1" w:rsidTr="00836D89">
        <w:trPr>
          <w:trHeight w:val="45"/>
          <w:tblCellSpacing w:w="0" w:type="auto"/>
        </w:trPr>
        <w:tc>
          <w:tcPr>
            <w:tcW w:w="3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0810 10 00 00</w:t>
            </w:r>
          </w:p>
        </w:tc>
        <w:tc>
          <w:tcPr>
            <w:tcW w:w="7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- Jagode</w:t>
            </w:r>
          </w:p>
        </w:tc>
        <w:tc>
          <w:tcPr>
            <w:tcW w:w="1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od 15. maja do 30. juna</w:t>
            </w:r>
          </w:p>
        </w:tc>
        <w:tc>
          <w:tcPr>
            <w:tcW w:w="12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FB1" w:rsidRDefault="00E83FB1" w:rsidP="00836D89">
            <w:pPr>
              <w:spacing w:after="150"/>
            </w:pPr>
            <w:r>
              <w:rPr>
                <w:color w:val="000000"/>
              </w:rPr>
              <w:t>20%</w:t>
            </w:r>
          </w:p>
        </w:tc>
      </w:tr>
    </w:tbl>
    <w:p w:rsidR="00E83FB1" w:rsidRDefault="00E83FB1" w:rsidP="00C0101E">
      <w:pPr>
        <w:spacing w:after="150"/>
      </w:pPr>
      <w:r>
        <w:rPr>
          <w:color w:val="000000"/>
        </w:rPr>
        <w:t>*Službeni glasnik RS, broj 132/2021</w:t>
      </w:r>
    </w:p>
    <w:p w:rsidR="00E83FB1" w:rsidRDefault="00E83FB1" w:rsidP="00C0101E">
      <w:pPr>
        <w:spacing w:after="150"/>
      </w:pPr>
      <w:r>
        <w:rPr>
          <w:color w:val="000000"/>
        </w:rPr>
        <w:t>3. Privredna društva i preduzetnici pri uvozu poljoprivrednih proizvoda iz tačke 1. ove odluke poreklom iz zemalja članica Evropske unije nadležnoj carinarnici podnose dokaz o preferencijalnom poreklu robe.</w:t>
      </w:r>
    </w:p>
    <w:p w:rsidR="00E83FB1" w:rsidRDefault="00E83FB1" w:rsidP="00C0101E">
      <w:pPr>
        <w:spacing w:after="150"/>
      </w:pPr>
      <w:r>
        <w:rPr>
          <w:color w:val="000000"/>
        </w:rPr>
        <w:t>4. Sezonska stopa carine pri uvozu određenih poljoprivrednih proizvoda poreklom iz zemalja sa kojima Republika Srbija ima zaključene sporazume o slobodnoj trgovini naplaćivaće se u skladu sa odredbama tih sporazuma.</w:t>
      </w:r>
    </w:p>
    <w:p w:rsidR="00E83FB1" w:rsidRDefault="00E83FB1" w:rsidP="00C0101E">
      <w:pPr>
        <w:spacing w:after="150"/>
      </w:pPr>
      <w:r>
        <w:rPr>
          <w:color w:val="000000"/>
        </w:rPr>
        <w:t xml:space="preserve">5. </w:t>
      </w:r>
      <w:r>
        <w:rPr>
          <w:b/>
          <w:color w:val="000000"/>
        </w:rPr>
        <w:t>Danom početka primene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ove odluke prestaje da važi Odluka o sezonskim carinskim stopama na uvoz određenih poljoprivrednih proizvoda („Službeni glasnik RS”, br. 27/10, 97/11, 105/15 i 105/16).</w:t>
      </w:r>
    </w:p>
    <w:p w:rsidR="00E83FB1" w:rsidRDefault="00E83FB1" w:rsidP="00C0101E">
      <w:pPr>
        <w:spacing w:after="150"/>
      </w:pPr>
      <w:r>
        <w:rPr>
          <w:color w:val="000000"/>
        </w:rPr>
        <w:t>*Službeni glasnik RS, broj 29/2019</w:t>
      </w:r>
    </w:p>
    <w:p w:rsidR="00E83FB1" w:rsidRDefault="00E83FB1" w:rsidP="00C0101E">
      <w:pPr>
        <w:spacing w:after="150"/>
      </w:pPr>
      <w:r>
        <w:rPr>
          <w:color w:val="000000"/>
        </w:rPr>
        <w:t>6. Ova odluka stupa na snagu osmog dana od dana objavljivanja u „Službenom glasniku Republike Srbije”, a primenjuje se od 17. juna 2019. godine.</w:t>
      </w:r>
    </w:p>
    <w:p w:rsidR="00E83FB1" w:rsidRDefault="00E83FB1" w:rsidP="00C0101E">
      <w:pPr>
        <w:spacing w:after="150"/>
        <w:jc w:val="right"/>
      </w:pPr>
      <w:r>
        <w:rPr>
          <w:color w:val="000000"/>
        </w:rPr>
        <w:t>05 broj 483-3610/2019</w:t>
      </w:r>
    </w:p>
    <w:p w:rsidR="00E83FB1" w:rsidRDefault="00E83FB1" w:rsidP="00C0101E">
      <w:pPr>
        <w:spacing w:after="150"/>
        <w:jc w:val="right"/>
      </w:pPr>
      <w:r>
        <w:rPr>
          <w:color w:val="000000"/>
        </w:rPr>
        <w:t>U Beogradu, 11. aprila 2019. godine</w:t>
      </w:r>
    </w:p>
    <w:p w:rsidR="00E83FB1" w:rsidRDefault="00E83FB1" w:rsidP="00C0101E">
      <w:pPr>
        <w:spacing w:after="150"/>
        <w:jc w:val="right"/>
      </w:pPr>
      <w:r>
        <w:rPr>
          <w:b/>
          <w:color w:val="000000"/>
        </w:rPr>
        <w:t>Vlada</w:t>
      </w:r>
    </w:p>
    <w:p w:rsidR="00E83FB1" w:rsidRDefault="00E83FB1" w:rsidP="00C0101E">
      <w:pPr>
        <w:spacing w:after="150"/>
        <w:jc w:val="right"/>
      </w:pPr>
      <w:r>
        <w:rPr>
          <w:color w:val="000000"/>
        </w:rPr>
        <w:t>Predsednik,</w:t>
      </w:r>
    </w:p>
    <w:p w:rsidR="00E83FB1" w:rsidRDefault="00E83FB1" w:rsidP="00C0101E">
      <w:pPr>
        <w:spacing w:after="150"/>
        <w:jc w:val="right"/>
      </w:pPr>
      <w:r>
        <w:rPr>
          <w:b/>
          <w:color w:val="000000"/>
        </w:rPr>
        <w:t>Ana Brnabić,</w:t>
      </w:r>
      <w:r>
        <w:rPr>
          <w:color w:val="000000"/>
        </w:rPr>
        <w:t xml:space="preserve"> s.r.</w:t>
      </w:r>
    </w:p>
    <w:p w:rsidR="00E83FB1" w:rsidRDefault="00E83FB1" w:rsidP="00C0101E">
      <w:pPr>
        <w:spacing w:after="120"/>
        <w:jc w:val="center"/>
      </w:pPr>
      <w:r>
        <w:rPr>
          <w:b/>
          <w:color w:val="000000"/>
        </w:rPr>
        <w:t>ODREDBE KOJE NISU UNETE U "PREČIŠĆEN TEKST" ODLUKE</w:t>
      </w:r>
    </w:p>
    <w:p w:rsidR="00E83FB1" w:rsidRDefault="00E83FB1" w:rsidP="00C0101E">
      <w:pPr>
        <w:spacing w:after="150"/>
        <w:jc w:val="center"/>
      </w:pPr>
      <w:r>
        <w:rPr>
          <w:i/>
          <w:color w:val="000000"/>
        </w:rPr>
        <w:t>Odluka o izmeni Odluke o sezonskim stopama carine na uvoz određenih poljoprivrednih proizvoda: "Službeni glasnik RS", broj 132/2021-86</w:t>
      </w:r>
    </w:p>
    <w:p w:rsidR="00E83FB1" w:rsidRDefault="00E83FB1" w:rsidP="00C0101E">
      <w:pPr>
        <w:spacing w:after="150"/>
      </w:pPr>
      <w:r>
        <w:rPr>
          <w:b/>
          <w:color w:val="000000"/>
        </w:rPr>
        <w:lastRenderedPageBreak/>
        <w:t>2. Ova odluka stupa na snagu narednog dana od dana objavljivanja u „Službenom glasniku Republike Srbije”, a primenjuje se od 1. januara 2022. godine.</w:t>
      </w:r>
    </w:p>
    <w:p w:rsidR="00E83FB1" w:rsidRDefault="00E83FB1" w:rsidP="00C0101E">
      <w:pPr>
        <w:spacing w:after="150"/>
        <w:jc w:val="center"/>
      </w:pPr>
      <w:r>
        <w:rPr>
          <w:color w:val="000000"/>
        </w:rPr>
        <w:t> </w:t>
      </w:r>
    </w:p>
    <w:sectPr w:rsidR="00E83FB1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E9D"/>
    <w:rsid w:val="00135E9D"/>
    <w:rsid w:val="005226A0"/>
    <w:rsid w:val="00934839"/>
    <w:rsid w:val="00C51554"/>
    <w:rsid w:val="00E8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FB6162-C5A7-40EE-98F6-3BB3480B9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8141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3</cp:revision>
  <dcterms:created xsi:type="dcterms:W3CDTF">2022-01-05T12:00:00Z</dcterms:created>
  <dcterms:modified xsi:type="dcterms:W3CDTF">2022-01-05T12:01:00Z</dcterms:modified>
</cp:coreProperties>
</file>